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06" w:rsidRDefault="00AD21D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editId="2DCC671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1701165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5A2706" w:rsidRDefault="008542BF">
                            <w:pPr>
                              <w:pStyle w:val="SenderAddress"/>
                            </w:pPr>
                            <w:r>
                              <w:rPr>
                                <w:caps/>
                              </w:rPr>
                              <w:t>Fizika za osnovce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5A2706" w:rsidRDefault="008542BF">
                      <w:pPr>
                        <w:pStyle w:val="SenderAddress"/>
                      </w:pPr>
                      <w:r>
                        <w:rPr>
                          <w:caps/>
                        </w:rPr>
                        <w:t>Fizika za osnovce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sdt>
        <w:sdtPr>
          <w:id w:val="19890522"/>
          <w:placeholder>
            <w:docPart w:val="879A0383C0004444ACAAD3E231BED35F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2-11-22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8542BF">
            <w:t>11/22/2022</w:t>
          </w:r>
        </w:sdtContent>
      </w:sdt>
    </w:p>
    <w:p w:rsidR="005A2706" w:rsidRDefault="00AD21DB">
      <w:pPr>
        <w:pStyle w:val="Recipient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editId="0AE864BE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2225675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editId="66E6A80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</w:p>
    <w:p w:rsidR="005A2706" w:rsidRDefault="008542BF">
      <w:pPr>
        <w:pStyle w:val="Salutation"/>
      </w:pPr>
      <w:r>
        <w:t>kretanje u gravitacionom polju i sila trenja</w:t>
      </w:r>
    </w:p>
    <w:p w:rsidR="005A2706" w:rsidRPr="008542BF" w:rsidRDefault="008542BF" w:rsidP="008542BF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8542BF">
        <w:rPr>
          <w:sz w:val="24"/>
          <w:szCs w:val="24"/>
        </w:rPr>
        <w:t xml:space="preserve">Da bi se </w:t>
      </w:r>
      <w:proofErr w:type="spellStart"/>
      <w:r>
        <w:rPr>
          <w:sz w:val="24"/>
          <w:szCs w:val="24"/>
        </w:rPr>
        <w:t>sanduk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mase</w:t>
      </w:r>
      <w:proofErr w:type="spellEnd"/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250kg</m:t>
        </m:r>
      </m:oMath>
      <w:r>
        <w:rPr>
          <w:rFonts w:eastAsiaTheme="minorEastAsia"/>
          <w:sz w:val="24"/>
          <w:szCs w:val="24"/>
        </w:rPr>
        <w:t xml:space="preserve"> pomerio po podu, na njega treba </w:t>
      </w:r>
      <w:proofErr w:type="spellStart"/>
      <w:r>
        <w:rPr>
          <w:rFonts w:eastAsiaTheme="minorEastAsia"/>
          <w:sz w:val="24"/>
          <w:szCs w:val="24"/>
        </w:rPr>
        <w:t>delovati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horizontalnom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silom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1,25kN</m:t>
        </m:r>
      </m:oMath>
      <w:r>
        <w:rPr>
          <w:rFonts w:eastAsiaTheme="minorEastAsia"/>
          <w:sz w:val="24"/>
          <w:szCs w:val="24"/>
        </w:rPr>
        <w:t xml:space="preserve">. </w:t>
      </w:r>
      <w:proofErr w:type="spellStart"/>
      <w:r>
        <w:rPr>
          <w:rFonts w:eastAsiaTheme="minorEastAsia"/>
          <w:sz w:val="24"/>
          <w:szCs w:val="24"/>
        </w:rPr>
        <w:t>Koliki</w:t>
      </w:r>
      <w:proofErr w:type="spellEnd"/>
      <w:r>
        <w:rPr>
          <w:rFonts w:eastAsiaTheme="minorEastAsia"/>
          <w:sz w:val="24"/>
          <w:szCs w:val="24"/>
        </w:rPr>
        <w:t xml:space="preserve"> je </w:t>
      </w:r>
      <w:proofErr w:type="spellStart"/>
      <w:r>
        <w:rPr>
          <w:rFonts w:eastAsiaTheme="minorEastAsia"/>
          <w:sz w:val="24"/>
          <w:szCs w:val="24"/>
        </w:rPr>
        <w:t>koeficijent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trenja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između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sanki</w:t>
      </w:r>
      <w:proofErr w:type="spellEnd"/>
      <w:r>
        <w:rPr>
          <w:rFonts w:eastAsiaTheme="minorEastAsia"/>
          <w:sz w:val="24"/>
          <w:szCs w:val="24"/>
        </w:rPr>
        <w:t xml:space="preserve"> i </w:t>
      </w:r>
      <w:proofErr w:type="spellStart"/>
      <w:r>
        <w:rPr>
          <w:rFonts w:eastAsiaTheme="minorEastAsia"/>
          <w:sz w:val="24"/>
          <w:szCs w:val="24"/>
        </w:rPr>
        <w:t>poda</w:t>
      </w:r>
      <w:proofErr w:type="spellEnd"/>
      <w:r>
        <w:rPr>
          <w:rFonts w:eastAsiaTheme="minorEastAsia"/>
          <w:sz w:val="24"/>
          <w:szCs w:val="24"/>
        </w:rPr>
        <w:t>?</w:t>
      </w:r>
    </w:p>
    <w:p w:rsidR="008542BF" w:rsidRPr="008542BF" w:rsidRDefault="008542BF" w:rsidP="008542BF">
      <w:pPr>
        <w:pStyle w:val="ListParagraph"/>
        <w:ind w:left="720" w:firstLine="0"/>
        <w:rPr>
          <w:sz w:val="24"/>
          <w:szCs w:val="24"/>
        </w:rPr>
      </w:pPr>
    </w:p>
    <w:p w:rsidR="008542BF" w:rsidRPr="008542BF" w:rsidRDefault="008542BF" w:rsidP="008542BF">
      <w:pPr>
        <w:pStyle w:val="ListParagraph"/>
        <w:numPr>
          <w:ilvl w:val="0"/>
          <w:numId w:val="2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Dečak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sankama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masu</w:t>
      </w:r>
      <w:proofErr w:type="spellEnd"/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50kg</m:t>
        </m:r>
      </m:oMath>
      <w:r>
        <w:rPr>
          <w:rFonts w:eastAsiaTheme="minorEastAsia"/>
          <w:sz w:val="24"/>
          <w:szCs w:val="24"/>
        </w:rPr>
        <w:t xml:space="preserve"> spustio se na njima niz padinu, i </w:t>
      </w:r>
      <w:proofErr w:type="spellStart"/>
      <w:r>
        <w:rPr>
          <w:rFonts w:eastAsiaTheme="minorEastAsia"/>
          <w:sz w:val="24"/>
          <w:szCs w:val="24"/>
        </w:rPr>
        <w:t>prešao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duž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horizontalne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podloge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20m</m:t>
        </m:r>
      </m:oMath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za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10s</m:t>
        </m:r>
      </m:oMath>
      <w:r>
        <w:rPr>
          <w:rFonts w:eastAsiaTheme="minorEastAsia"/>
          <w:sz w:val="24"/>
          <w:szCs w:val="24"/>
        </w:rPr>
        <w:t xml:space="preserve"> i </w:t>
      </w:r>
      <w:proofErr w:type="spellStart"/>
      <w:r>
        <w:rPr>
          <w:rFonts w:eastAsiaTheme="minorEastAsia"/>
          <w:sz w:val="24"/>
          <w:szCs w:val="24"/>
        </w:rPr>
        <w:t>zaustavi</w:t>
      </w:r>
      <w:proofErr w:type="spellEnd"/>
      <w:r>
        <w:rPr>
          <w:rFonts w:eastAsiaTheme="minorEastAsia"/>
          <w:sz w:val="24"/>
          <w:szCs w:val="24"/>
        </w:rPr>
        <w:t xml:space="preserve"> se. </w:t>
      </w:r>
      <w:proofErr w:type="spellStart"/>
      <w:r>
        <w:rPr>
          <w:rFonts w:eastAsiaTheme="minorEastAsia"/>
          <w:sz w:val="24"/>
          <w:szCs w:val="24"/>
        </w:rPr>
        <w:t>Naći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silu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trenja</w:t>
      </w:r>
      <w:proofErr w:type="spellEnd"/>
      <w:r>
        <w:rPr>
          <w:rFonts w:eastAsiaTheme="minorEastAsia"/>
          <w:sz w:val="24"/>
          <w:szCs w:val="24"/>
        </w:rPr>
        <w:t xml:space="preserve"> i </w:t>
      </w:r>
      <w:proofErr w:type="spellStart"/>
      <w:r>
        <w:rPr>
          <w:rFonts w:eastAsiaTheme="minorEastAsia"/>
          <w:sz w:val="24"/>
          <w:szCs w:val="24"/>
        </w:rPr>
        <w:t>koeficijent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trenja</w:t>
      </w:r>
      <w:proofErr w:type="spellEnd"/>
      <w:r>
        <w:rPr>
          <w:rFonts w:eastAsiaTheme="minorEastAsia"/>
          <w:sz w:val="24"/>
          <w:szCs w:val="24"/>
        </w:rPr>
        <w:t>.</w:t>
      </w:r>
    </w:p>
    <w:p w:rsidR="008542BF" w:rsidRPr="008542BF" w:rsidRDefault="008542BF" w:rsidP="008542BF">
      <w:pPr>
        <w:pStyle w:val="ListParagraph"/>
        <w:rPr>
          <w:sz w:val="24"/>
          <w:szCs w:val="24"/>
        </w:rPr>
      </w:pPr>
    </w:p>
    <w:p w:rsidR="008542BF" w:rsidRPr="00A551EA" w:rsidRDefault="008542BF" w:rsidP="008542BF">
      <w:pPr>
        <w:pStyle w:val="ListParagraph"/>
        <w:numPr>
          <w:ilvl w:val="0"/>
          <w:numId w:val="2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Automobil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mase</w:t>
      </w:r>
      <w:proofErr w:type="spellEnd"/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5t</m:t>
        </m:r>
      </m:oMath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kreće</w:t>
      </w:r>
      <w:proofErr w:type="spellEnd"/>
      <w:r>
        <w:rPr>
          <w:rFonts w:eastAsiaTheme="minorEastAsia"/>
          <w:sz w:val="24"/>
          <w:szCs w:val="24"/>
        </w:rPr>
        <w:t xml:space="preserve"> se </w:t>
      </w:r>
      <w:proofErr w:type="spellStart"/>
      <w:proofErr w:type="gramStart"/>
      <w:r>
        <w:rPr>
          <w:rFonts w:eastAsiaTheme="minorEastAsia"/>
          <w:sz w:val="24"/>
          <w:szCs w:val="24"/>
        </w:rPr>
        <w:t>ubrzanjem</w:t>
      </w:r>
      <w:proofErr w:type="spellEnd"/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0</m:t>
        </m:r>
        <w:proofErr w:type="gramEnd"/>
        <m:r>
          <w:rPr>
            <w:rFonts w:ascii="Cambria Math" w:eastAsiaTheme="minorEastAsia" w:hAnsi="Cambria Math"/>
            <w:sz w:val="24"/>
            <w:szCs w:val="24"/>
          </w:rPr>
          <m:t>,6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rFonts w:eastAsiaTheme="minorEastAsia"/>
          <w:sz w:val="24"/>
          <w:szCs w:val="24"/>
        </w:rPr>
        <w:t xml:space="preserve"> . </w:t>
      </w:r>
      <w:proofErr w:type="spellStart"/>
      <w:r>
        <w:rPr>
          <w:rFonts w:eastAsiaTheme="minorEastAsia"/>
          <w:sz w:val="24"/>
          <w:szCs w:val="24"/>
        </w:rPr>
        <w:t>Odrediti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vučnu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silu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motora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ako</w:t>
      </w:r>
      <w:proofErr w:type="spellEnd"/>
      <w:r>
        <w:rPr>
          <w:rFonts w:eastAsiaTheme="minorEastAsia"/>
          <w:sz w:val="24"/>
          <w:szCs w:val="24"/>
        </w:rPr>
        <w:t xml:space="preserve"> je </w:t>
      </w:r>
      <w:proofErr w:type="spellStart"/>
      <w:r>
        <w:rPr>
          <w:rFonts w:eastAsiaTheme="minorEastAsia"/>
          <w:sz w:val="24"/>
          <w:szCs w:val="24"/>
        </w:rPr>
        <w:t>koeficijent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trenja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0,04</m:t>
        </m:r>
      </m:oMath>
      <w:r>
        <w:rPr>
          <w:rFonts w:eastAsiaTheme="minorEastAsia"/>
          <w:sz w:val="24"/>
          <w:szCs w:val="24"/>
        </w:rPr>
        <w:t>.</w:t>
      </w:r>
    </w:p>
    <w:p w:rsidR="00A551EA" w:rsidRPr="00A551EA" w:rsidRDefault="00A551EA" w:rsidP="00A551EA">
      <w:pPr>
        <w:pStyle w:val="ListParagraph"/>
        <w:rPr>
          <w:sz w:val="24"/>
          <w:szCs w:val="24"/>
        </w:rPr>
      </w:pPr>
    </w:p>
    <w:p w:rsidR="00A551EA" w:rsidRPr="007F437E" w:rsidRDefault="007F437E" w:rsidP="008542BF">
      <w:pPr>
        <w:pStyle w:val="ListParagraph"/>
        <w:numPr>
          <w:ilvl w:val="0"/>
          <w:numId w:val="2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bačeno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vertikalno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naviše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brzinom</w:t>
      </w:r>
      <w:proofErr w:type="spellEnd"/>
      <w:r>
        <w:rPr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/>
            <w:sz w:val="24"/>
            <w:szCs w:val="24"/>
          </w:rPr>
          <m:t>98,1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</m:t>
            </m:r>
          </m:den>
        </m:f>
      </m:oMath>
      <w:r>
        <w:rPr>
          <w:rFonts w:eastAsiaTheme="minorEastAsia"/>
          <w:sz w:val="24"/>
          <w:szCs w:val="24"/>
        </w:rPr>
        <w:t>.</w:t>
      </w:r>
    </w:p>
    <w:p w:rsidR="007F437E" w:rsidRPr="007F437E" w:rsidRDefault="007F437E" w:rsidP="007F437E">
      <w:pPr>
        <w:pStyle w:val="ListParagraph"/>
        <w:rPr>
          <w:sz w:val="24"/>
          <w:szCs w:val="24"/>
        </w:rPr>
      </w:pPr>
    </w:p>
    <w:p w:rsidR="007F437E" w:rsidRDefault="007F437E" w:rsidP="007F437E">
      <w:pPr>
        <w:pStyle w:val="ListParagraph"/>
        <w:numPr>
          <w:ilvl w:val="0"/>
          <w:numId w:val="2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Koliko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vremena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će</w:t>
      </w:r>
      <w:proofErr w:type="spellEnd"/>
      <w:proofErr w:type="gram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kretati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najviše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putanje</w:t>
      </w:r>
      <w:proofErr w:type="spellEnd"/>
      <w:r>
        <w:rPr>
          <w:sz w:val="24"/>
          <w:szCs w:val="24"/>
        </w:rPr>
        <w:t>?</w:t>
      </w:r>
    </w:p>
    <w:p w:rsidR="007F437E" w:rsidRDefault="007F437E" w:rsidP="007F437E">
      <w:pPr>
        <w:pStyle w:val="ListParagraph"/>
        <w:numPr>
          <w:ilvl w:val="0"/>
          <w:numId w:val="2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Koliku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maksimalnu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visinu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će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dostići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telo</w:t>
      </w:r>
      <w:proofErr w:type="spellEnd"/>
      <w:r>
        <w:rPr>
          <w:sz w:val="24"/>
          <w:szCs w:val="24"/>
        </w:rPr>
        <w:t>?</w:t>
      </w:r>
    </w:p>
    <w:p w:rsidR="007F437E" w:rsidRDefault="007F437E" w:rsidP="007F437E">
      <w:pPr>
        <w:pStyle w:val="ListParagraph"/>
        <w:numPr>
          <w:ilvl w:val="0"/>
          <w:numId w:val="2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Koliko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vremena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će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najviše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tačke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zemlje</w:t>
      </w:r>
      <w:proofErr w:type="spellEnd"/>
      <w:r>
        <w:rPr>
          <w:sz w:val="24"/>
          <w:szCs w:val="24"/>
        </w:rPr>
        <w:t>?</w:t>
      </w:r>
    </w:p>
    <w:p w:rsidR="007F437E" w:rsidRDefault="007F437E" w:rsidP="007F437E">
      <w:pPr>
        <w:pStyle w:val="ListParagraph"/>
        <w:numPr>
          <w:ilvl w:val="0"/>
          <w:numId w:val="2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Kolikom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brzinom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će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zemlju</w:t>
      </w:r>
      <w:proofErr w:type="spellEnd"/>
      <w:r>
        <w:rPr>
          <w:sz w:val="24"/>
          <w:szCs w:val="24"/>
        </w:rPr>
        <w:t>?</w:t>
      </w:r>
    </w:p>
    <w:p w:rsidR="007F437E" w:rsidRPr="007F437E" w:rsidRDefault="007F437E" w:rsidP="007F437E">
      <w:pPr>
        <w:pStyle w:val="ListParagraph"/>
        <w:ind w:left="1080" w:firstLine="0"/>
        <w:rPr>
          <w:sz w:val="24"/>
          <w:szCs w:val="24"/>
        </w:rPr>
      </w:pPr>
    </w:p>
    <w:p w:rsidR="007F437E" w:rsidRPr="002561E0" w:rsidRDefault="007F437E" w:rsidP="007F437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Sa </w:t>
      </w:r>
      <w:proofErr w:type="spellStart"/>
      <w:r>
        <w:rPr>
          <w:sz w:val="24"/>
          <w:szCs w:val="24"/>
        </w:rPr>
        <w:t>balkona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visini</w:t>
      </w:r>
      <w:proofErr w:type="spellEnd"/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10m</m:t>
        </m:r>
      </m:oMath>
      <w:r>
        <w:rPr>
          <w:rFonts w:eastAsiaTheme="minorEastAsia"/>
          <w:sz w:val="24"/>
          <w:szCs w:val="24"/>
        </w:rPr>
        <w:t xml:space="preserve"> bačena je lopta </w:t>
      </w:r>
      <w:proofErr w:type="spellStart"/>
      <w:r>
        <w:rPr>
          <w:rFonts w:eastAsiaTheme="minorEastAsia"/>
          <w:sz w:val="24"/>
          <w:szCs w:val="24"/>
        </w:rPr>
        <w:t>vertikalno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naviše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brzinom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19,62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den>
        </m:f>
      </m:oMath>
      <w:r w:rsidR="002561E0">
        <w:rPr>
          <w:rFonts w:eastAsiaTheme="minorEastAsia"/>
          <w:sz w:val="24"/>
          <w:szCs w:val="24"/>
        </w:rPr>
        <w:t>.</w:t>
      </w:r>
    </w:p>
    <w:p w:rsidR="002561E0" w:rsidRPr="002561E0" w:rsidRDefault="002561E0" w:rsidP="002561E0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Do </w:t>
      </w:r>
      <w:proofErr w:type="spellStart"/>
      <w:r>
        <w:rPr>
          <w:rFonts w:eastAsiaTheme="minorEastAsia"/>
          <w:sz w:val="24"/>
          <w:szCs w:val="24"/>
        </w:rPr>
        <w:t>koje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maksimalne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vidine</w:t>
      </w:r>
      <w:proofErr w:type="spellEnd"/>
      <w:r>
        <w:rPr>
          <w:rFonts w:eastAsiaTheme="minorEastAsia"/>
          <w:sz w:val="24"/>
          <w:szCs w:val="24"/>
        </w:rPr>
        <w:t xml:space="preserve"> (u </w:t>
      </w:r>
      <w:proofErr w:type="spellStart"/>
      <w:r>
        <w:rPr>
          <w:rFonts w:eastAsiaTheme="minorEastAsia"/>
          <w:sz w:val="24"/>
          <w:szCs w:val="24"/>
        </w:rPr>
        <w:t>odnosu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na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zemlju</w:t>
      </w:r>
      <w:proofErr w:type="spellEnd"/>
      <w:r>
        <w:rPr>
          <w:rFonts w:eastAsiaTheme="minorEastAsia"/>
          <w:sz w:val="24"/>
          <w:szCs w:val="24"/>
        </w:rPr>
        <w:t xml:space="preserve">) </w:t>
      </w:r>
      <w:proofErr w:type="spellStart"/>
      <w:r>
        <w:rPr>
          <w:rFonts w:eastAsiaTheme="minorEastAsia"/>
          <w:sz w:val="24"/>
          <w:szCs w:val="24"/>
        </w:rPr>
        <w:t>će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stići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lopta</w:t>
      </w:r>
      <w:proofErr w:type="spellEnd"/>
      <w:r>
        <w:rPr>
          <w:rFonts w:eastAsiaTheme="minorEastAsia"/>
          <w:sz w:val="24"/>
          <w:szCs w:val="24"/>
        </w:rPr>
        <w:t>?</w:t>
      </w:r>
    </w:p>
    <w:p w:rsidR="002561E0" w:rsidRPr="002561E0" w:rsidRDefault="002561E0" w:rsidP="002561E0">
      <w:pPr>
        <w:pStyle w:val="ListParagraph"/>
        <w:numPr>
          <w:ilvl w:val="0"/>
          <w:numId w:val="23"/>
        </w:numPr>
        <w:rPr>
          <w:sz w:val="24"/>
          <w:szCs w:val="24"/>
        </w:rPr>
      </w:pPr>
      <w:proofErr w:type="spellStart"/>
      <w:r>
        <w:rPr>
          <w:rFonts w:eastAsiaTheme="minorEastAsia"/>
          <w:sz w:val="24"/>
          <w:szCs w:val="24"/>
        </w:rPr>
        <w:t>Koliko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vremena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će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se </w:t>
      </w:r>
      <w:proofErr w:type="spellStart"/>
      <w:r>
        <w:rPr>
          <w:rFonts w:eastAsiaTheme="minorEastAsia"/>
          <w:sz w:val="24"/>
          <w:szCs w:val="24"/>
        </w:rPr>
        <w:t>kretati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lopta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od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trenutka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izbacivanja</w:t>
      </w:r>
      <w:proofErr w:type="spellEnd"/>
      <w:r>
        <w:rPr>
          <w:rFonts w:eastAsiaTheme="minorEastAsia"/>
          <w:sz w:val="24"/>
          <w:szCs w:val="24"/>
        </w:rPr>
        <w:t xml:space="preserve"> do </w:t>
      </w:r>
      <w:proofErr w:type="spellStart"/>
      <w:r>
        <w:rPr>
          <w:rFonts w:eastAsiaTheme="minorEastAsia"/>
          <w:sz w:val="24"/>
          <w:szCs w:val="24"/>
        </w:rPr>
        <w:t>pada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na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pločnik</w:t>
      </w:r>
      <w:proofErr w:type="spellEnd"/>
      <w:r>
        <w:rPr>
          <w:rFonts w:eastAsiaTheme="minorEastAsia"/>
          <w:sz w:val="24"/>
          <w:szCs w:val="24"/>
        </w:rPr>
        <w:t>?</w:t>
      </w:r>
    </w:p>
    <w:p w:rsidR="002561E0" w:rsidRPr="007F437E" w:rsidRDefault="002561E0" w:rsidP="002561E0">
      <w:pPr>
        <w:pStyle w:val="ListParagraph"/>
        <w:numPr>
          <w:ilvl w:val="0"/>
          <w:numId w:val="23"/>
        </w:numPr>
        <w:rPr>
          <w:sz w:val="24"/>
          <w:szCs w:val="24"/>
        </w:rPr>
      </w:pPr>
      <w:proofErr w:type="spellStart"/>
      <w:r>
        <w:rPr>
          <w:rFonts w:eastAsiaTheme="minorEastAsia"/>
          <w:sz w:val="24"/>
          <w:szCs w:val="24"/>
        </w:rPr>
        <w:t>Kolikom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brzinom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će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udariti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lopta</w:t>
      </w:r>
      <w:proofErr w:type="spellEnd"/>
      <w:r>
        <w:rPr>
          <w:rFonts w:eastAsiaTheme="minorEastAsia"/>
          <w:sz w:val="24"/>
          <w:szCs w:val="24"/>
        </w:rPr>
        <w:t xml:space="preserve"> o </w:t>
      </w:r>
      <w:proofErr w:type="spellStart"/>
      <w:r>
        <w:rPr>
          <w:rFonts w:eastAsiaTheme="minorEastAsia"/>
          <w:sz w:val="24"/>
          <w:szCs w:val="24"/>
        </w:rPr>
        <w:t>pločnik</w:t>
      </w:r>
      <w:proofErr w:type="spellEnd"/>
      <w:r>
        <w:rPr>
          <w:rFonts w:eastAsiaTheme="minorEastAsia"/>
          <w:sz w:val="24"/>
          <w:szCs w:val="24"/>
        </w:rPr>
        <w:t>?</w:t>
      </w:r>
    </w:p>
    <w:p w:rsidR="005A2706" w:rsidRDefault="002561E0" w:rsidP="002561E0">
      <w:pPr>
        <w:pStyle w:val="Closing"/>
      </w:pPr>
      <w:r>
        <w:t>SREĆNO!!!</w:t>
      </w:r>
      <w:bookmarkStart w:id="0" w:name="_GoBack"/>
      <w:bookmarkEnd w:id="0"/>
      <w:r w:rsidR="00AD21DB">
        <w:br/>
      </w:r>
    </w:p>
    <w:sectPr w:rsidR="005A2706" w:rsidSect="002561E0">
      <w:headerReference w:type="default" r:id="rId14"/>
      <w:pgSz w:w="12240" w:h="15840" w:code="1"/>
      <w:pgMar w:top="1440" w:right="1080" w:bottom="63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1DB" w:rsidRDefault="00AD21DB">
      <w:r>
        <w:separator/>
      </w:r>
    </w:p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</w:endnote>
  <w:endnote w:type="continuationSeparator" w:id="0">
    <w:p w:rsidR="00AD21DB" w:rsidRDefault="00AD21DB">
      <w:r>
        <w:continuationSeparator/>
      </w:r>
    </w:p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1DB" w:rsidRDefault="00AD21DB">
      <w:r>
        <w:separator/>
      </w:r>
    </w:p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</w:footnote>
  <w:footnote w:type="continuationSeparator" w:id="0">
    <w:p w:rsidR="00AD21DB" w:rsidRDefault="00AD21DB">
      <w:r>
        <w:continuationSeparator/>
      </w:r>
    </w:p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  <w:p w:rsidR="00AD21DB" w:rsidRDefault="00AD21D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06" w:rsidRDefault="00AD21DB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50EAFC17" wp14:editId="61D5ED2C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11B779C9ECF841B7B1CBC6FF2A508069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2-11-22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A2706" w:rsidRDefault="008542BF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464A" w:themeColor="text2"/>
                                </w:rPr>
                                <w:t>11/22/2022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5WcRAwAA1g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bUDl&#10;ZxEDAADW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11B779C9ECF841B7B1CBC6FF2A508069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22-11-22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5A2706" w:rsidRDefault="008542BF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b/>
                            <w:bCs/>
                            <w:color w:val="46464A" w:themeColor="text2"/>
                          </w:rPr>
                          <w:t>11/22/2022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66F8A39F" wp14:editId="6BAA078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1525905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>
    <w:nsid w:val="119D7198"/>
    <w:multiLevelType w:val="hybridMultilevel"/>
    <w:tmpl w:val="166C8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658C"/>
    <w:multiLevelType w:val="hybridMultilevel"/>
    <w:tmpl w:val="6E341AEE"/>
    <w:lvl w:ilvl="0" w:tplc="C9869D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7C63B1"/>
    <w:multiLevelType w:val="hybridMultilevel"/>
    <w:tmpl w:val="97D67C88"/>
    <w:lvl w:ilvl="0" w:tplc="9B6E76D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</w:num>
  <w:num w:numId="22">
    <w:abstractNumId w:val="1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2BF"/>
    <w:rsid w:val="002561E0"/>
    <w:rsid w:val="005A2706"/>
    <w:rsid w:val="007F437E"/>
    <w:rsid w:val="008542BF"/>
    <w:rsid w:val="00A551EA"/>
    <w:rsid w:val="00AD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9A0383C0004444ACAAD3E231BED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DF9F4-06D9-4DA6-9E07-5E516F69ACBD}"/>
      </w:docPartPr>
      <w:docPartBody>
        <w:p w:rsidR="00000000" w:rsidRDefault="00F94739">
          <w:pPr>
            <w:pStyle w:val="879A0383C0004444ACAAD3E231BED35F"/>
          </w:pPr>
          <w:r>
            <w:t>[Pick the date]</w:t>
          </w:r>
        </w:p>
      </w:docPartBody>
    </w:docPart>
    <w:docPart>
      <w:docPartPr>
        <w:name w:val="11B779C9ECF841B7B1CBC6FF2A508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7D811-48F3-48C2-B223-EDAE62D8BA6A}"/>
      </w:docPartPr>
      <w:docPartBody>
        <w:p w:rsidR="00000000" w:rsidRDefault="00F94739">
          <w:pPr>
            <w:pStyle w:val="11B779C9ECF841B7B1CBC6FF2A508069"/>
          </w:pPr>
          <w:r>
            <w:rPr>
              <w:color w:val="1F497D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66"/>
    <w:rsid w:val="00341A66"/>
    <w:rsid w:val="00F9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9A0383C0004444ACAAD3E231BED35F">
    <w:name w:val="879A0383C0004444ACAAD3E231BED35F"/>
  </w:style>
  <w:style w:type="paragraph" w:customStyle="1" w:styleId="955B6736FA8F40F08F71567384195B2D">
    <w:name w:val="955B6736FA8F40F08F71567384195B2D"/>
  </w:style>
  <w:style w:type="paragraph" w:customStyle="1" w:styleId="C985F270880C4758A1010441A125B5C4">
    <w:name w:val="C985F270880C4758A1010441A125B5C4"/>
  </w:style>
  <w:style w:type="paragraph" w:customStyle="1" w:styleId="FDFBDA847C404C67B6861E31986BDAA4">
    <w:name w:val="FDFBDA847C404C67B6861E31986BDAA4"/>
  </w:style>
  <w:style w:type="paragraph" w:customStyle="1" w:styleId="FD76D2A07A85430B86E465BE82113C79">
    <w:name w:val="FD76D2A07A85430B86E465BE82113C79"/>
  </w:style>
  <w:style w:type="paragraph" w:customStyle="1" w:styleId="1FA83C63199649DC8AF701D7C34B3905">
    <w:name w:val="1FA83C63199649DC8AF701D7C34B3905"/>
  </w:style>
  <w:style w:type="character" w:styleId="PlaceholderText">
    <w:name w:val="Placeholder Text"/>
    <w:basedOn w:val="DefaultParagraphFont"/>
    <w:uiPriority w:val="99"/>
    <w:unhideWhenUsed/>
    <w:rsid w:val="00341A66"/>
    <w:rPr>
      <w:color w:val="808080"/>
    </w:rPr>
  </w:style>
  <w:style w:type="paragraph" w:customStyle="1" w:styleId="A19C862F7D914EFE8DA73F2F120E6308">
    <w:name w:val="A19C862F7D914EFE8DA73F2F120E6308"/>
  </w:style>
  <w:style w:type="paragraph" w:customStyle="1" w:styleId="AFF5A0F786814530836EDB915A86E01C">
    <w:name w:val="AFF5A0F786814530836EDB915A86E01C"/>
  </w:style>
  <w:style w:type="paragraph" w:customStyle="1" w:styleId="2A8964E4F3DC4687848A7ABF1152BD69">
    <w:name w:val="2A8964E4F3DC4687848A7ABF1152BD69"/>
  </w:style>
  <w:style w:type="paragraph" w:customStyle="1" w:styleId="854EE976861D4E378D044CE23E9398FC">
    <w:name w:val="854EE976861D4E378D044CE23E9398FC"/>
  </w:style>
  <w:style w:type="paragraph" w:customStyle="1" w:styleId="11B779C9ECF841B7B1CBC6FF2A508069">
    <w:name w:val="11B779C9ECF841B7B1CBC6FF2A50806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9A0383C0004444ACAAD3E231BED35F">
    <w:name w:val="879A0383C0004444ACAAD3E231BED35F"/>
  </w:style>
  <w:style w:type="paragraph" w:customStyle="1" w:styleId="955B6736FA8F40F08F71567384195B2D">
    <w:name w:val="955B6736FA8F40F08F71567384195B2D"/>
  </w:style>
  <w:style w:type="paragraph" w:customStyle="1" w:styleId="C985F270880C4758A1010441A125B5C4">
    <w:name w:val="C985F270880C4758A1010441A125B5C4"/>
  </w:style>
  <w:style w:type="paragraph" w:customStyle="1" w:styleId="FDFBDA847C404C67B6861E31986BDAA4">
    <w:name w:val="FDFBDA847C404C67B6861E31986BDAA4"/>
  </w:style>
  <w:style w:type="paragraph" w:customStyle="1" w:styleId="FD76D2A07A85430B86E465BE82113C79">
    <w:name w:val="FD76D2A07A85430B86E465BE82113C79"/>
  </w:style>
  <w:style w:type="paragraph" w:customStyle="1" w:styleId="1FA83C63199649DC8AF701D7C34B3905">
    <w:name w:val="1FA83C63199649DC8AF701D7C34B3905"/>
  </w:style>
  <w:style w:type="character" w:styleId="PlaceholderText">
    <w:name w:val="Placeholder Text"/>
    <w:basedOn w:val="DefaultParagraphFont"/>
    <w:uiPriority w:val="99"/>
    <w:unhideWhenUsed/>
    <w:rsid w:val="00341A66"/>
    <w:rPr>
      <w:color w:val="808080"/>
    </w:rPr>
  </w:style>
  <w:style w:type="paragraph" w:customStyle="1" w:styleId="A19C862F7D914EFE8DA73F2F120E6308">
    <w:name w:val="A19C862F7D914EFE8DA73F2F120E6308"/>
  </w:style>
  <w:style w:type="paragraph" w:customStyle="1" w:styleId="AFF5A0F786814530836EDB915A86E01C">
    <w:name w:val="AFF5A0F786814530836EDB915A86E01C"/>
  </w:style>
  <w:style w:type="paragraph" w:customStyle="1" w:styleId="2A8964E4F3DC4687848A7ABF1152BD69">
    <w:name w:val="2A8964E4F3DC4687848A7ABF1152BD69"/>
  </w:style>
  <w:style w:type="paragraph" w:customStyle="1" w:styleId="854EE976861D4E378D044CE23E9398FC">
    <w:name w:val="854EE976861D4E378D044CE23E9398FC"/>
  </w:style>
  <w:style w:type="paragraph" w:customStyle="1" w:styleId="11B779C9ECF841B7B1CBC6FF2A508069">
    <w:name w:val="11B779C9ECF841B7B1CBC6FF2A5080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CoverPageProperties xmlns="http://schemas.microsoft.com/office/2006/coverPageProps">
  <PublishDate>2022-11-22T00:00:00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24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zaklinaklus@outlook.com</dc:creator>
  <cp:lastModifiedBy>zaklinaklus@outlook.com</cp:lastModifiedBy>
  <cp:revision>2</cp:revision>
  <dcterms:created xsi:type="dcterms:W3CDTF">2022-11-22T10:59:00Z</dcterms:created>
  <dcterms:modified xsi:type="dcterms:W3CDTF">2022-11-22T11:23:00Z</dcterms:modified>
</cp:coreProperties>
</file>